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5508B" w14:textId="77777777" w:rsidR="0058609E" w:rsidRDefault="001D7031" w:rsidP="0058609E">
      <w:pPr>
        <w:pStyle w:val="Nombre"/>
        <w:jc w:val="center"/>
        <w:rPr>
          <w:rFonts w:ascii="Century Gothic" w:hAnsi="Century Gothic"/>
          <w:sz w:val="56"/>
          <w:szCs w:val="18"/>
        </w:rPr>
      </w:pPr>
      <w:r>
        <w:rPr>
          <w:rFonts w:ascii="Century Gothic" w:hAnsi="Century Gothic"/>
          <w:sz w:val="56"/>
          <w:szCs w:val="18"/>
        </w:rPr>
        <w:t>silvia fonseca pino</w:t>
      </w:r>
    </w:p>
    <w:p w14:paraId="56EFC082" w14:textId="77777777" w:rsidR="00F362ED" w:rsidRPr="000A1C2B" w:rsidRDefault="00F362ED" w:rsidP="0058609E">
      <w:pPr>
        <w:pStyle w:val="Nombre"/>
        <w:jc w:val="center"/>
        <w:rPr>
          <w:rFonts w:ascii="Century Gothic" w:hAnsi="Century Gothic"/>
          <w:sz w:val="56"/>
          <w:szCs w:val="18"/>
        </w:rPr>
      </w:pPr>
      <w:r>
        <w:rPr>
          <w:rFonts w:ascii="Century Gothic" w:hAnsi="Century Gothic"/>
          <w:sz w:val="56"/>
          <w:szCs w:val="18"/>
        </w:rPr>
        <w:t>PSICÓLOGA</w:t>
      </w:r>
    </w:p>
    <w:p w14:paraId="46B9172A" w14:textId="77777777" w:rsidR="0058609E" w:rsidRDefault="0058609E" w:rsidP="0058609E">
      <w:pPr>
        <w:pStyle w:val="Nombre"/>
        <w:jc w:val="center"/>
        <w:rPr>
          <w:sz w:val="24"/>
          <w:szCs w:val="4"/>
        </w:rPr>
      </w:pPr>
    </w:p>
    <w:p w14:paraId="45BA7B3A" w14:textId="77777777" w:rsidR="0058609E" w:rsidRDefault="0058609E" w:rsidP="000A1C2B">
      <w:pPr>
        <w:pStyle w:val="Nombre"/>
        <w:rPr>
          <w:sz w:val="24"/>
          <w:szCs w:val="4"/>
        </w:rPr>
      </w:pPr>
    </w:p>
    <w:p w14:paraId="1E16392A" w14:textId="77777777" w:rsidR="0058609E" w:rsidRDefault="0058609E" w:rsidP="0058609E">
      <w:pPr>
        <w:pStyle w:val="Nombre"/>
        <w:jc w:val="center"/>
        <w:rPr>
          <w:sz w:val="24"/>
          <w:szCs w:val="4"/>
        </w:rPr>
      </w:pPr>
    </w:p>
    <w:p w14:paraId="559BB29C" w14:textId="77777777" w:rsidR="0058609E" w:rsidRPr="0058609E" w:rsidRDefault="0058609E" w:rsidP="0058609E">
      <w:pPr>
        <w:pStyle w:val="Nombre"/>
        <w:jc w:val="center"/>
        <w:rPr>
          <w:sz w:val="24"/>
          <w:szCs w:val="4"/>
        </w:rPr>
      </w:pPr>
      <w:r w:rsidRPr="0058609E">
        <w:rPr>
          <w:sz w:val="24"/>
          <w:szCs w:val="4"/>
        </w:rPr>
        <w:t>CONSENTIMIENTO INFORMADO PARA EL TRATAMIENTO</w:t>
      </w:r>
    </w:p>
    <w:p w14:paraId="511FE6E8" w14:textId="77777777" w:rsidR="00B93FD2" w:rsidRDefault="0058609E">
      <w:pPr>
        <w:pStyle w:val="Informacindecontacto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46FEE" wp14:editId="21419C4C">
                <wp:simplePos x="0" y="0"/>
                <wp:positionH relativeFrom="column">
                  <wp:posOffset>20320</wp:posOffset>
                </wp:positionH>
                <wp:positionV relativeFrom="paragraph">
                  <wp:posOffset>203835</wp:posOffset>
                </wp:positionV>
                <wp:extent cx="5715000" cy="1041400"/>
                <wp:effectExtent l="0" t="0" r="12700" b="12700"/>
                <wp:wrapNone/>
                <wp:docPr id="6526640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04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12CA49" w14:textId="77777777" w:rsidR="0058609E" w:rsidRPr="0058609E" w:rsidRDefault="0058609E" w:rsidP="0058609E">
                            <w:r>
                              <w:t>D/</w:t>
                            </w:r>
                            <w:proofErr w:type="spellStart"/>
                            <w:r>
                              <w:t>Dña</w:t>
                            </w:r>
                            <w:proofErr w:type="spellEnd"/>
                            <w:r>
                              <w:t xml:space="preserve"> _________________________________ con DNI ___________________</w:t>
                            </w:r>
                            <w:r w:rsidRPr="0058609E">
                              <w:rPr>
                                <w:rFonts w:ascii="Arial Nova Light" w:eastAsia="Times New Roman" w:hAnsi="Arial Nova Light" w:cs="Times New Roman"/>
                                <w:color w:val="auto"/>
                                <w:lang w:eastAsia="es-ES_tradnl"/>
                              </w:rPr>
                              <w:t xml:space="preserve"> </w:t>
                            </w:r>
                            <w:r w:rsidRPr="0058609E">
                              <w:t xml:space="preserve">domicilio _____________________________________ </w:t>
                            </w:r>
                            <w:proofErr w:type="spellStart"/>
                            <w:r w:rsidRPr="0058609E">
                              <w:t>teléfono</w:t>
                            </w:r>
                            <w:proofErr w:type="spellEnd"/>
                            <w:r w:rsidRPr="0058609E">
                              <w:t xml:space="preserve"> __________________ y correo </w:t>
                            </w:r>
                            <w:proofErr w:type="spellStart"/>
                            <w:r w:rsidRPr="0058609E">
                              <w:t>electrónico</w:t>
                            </w:r>
                            <w:proofErr w:type="spellEnd"/>
                            <w:r w:rsidRPr="0058609E">
                              <w:t xml:space="preserve"> ______________________________________________________ en calidad de PACIENTE </w:t>
                            </w:r>
                          </w:p>
                          <w:p w14:paraId="3AE716B4" w14:textId="77777777" w:rsidR="0058609E" w:rsidRDefault="005860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646FE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.6pt;margin-top:16.05pt;width:450pt;height:8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" fillcolor="white [3201]" strokeweight=".5pt">
                <v:textbox>
                  <w:txbxContent>
                    <w:p w14:paraId="1B12CA49" w14:textId="77777777" w:rsidR="0058609E" w:rsidRPr="0058609E" w:rsidRDefault="0058609E" w:rsidP="0058609E">
                      <w:r>
                        <w:t>D/</w:t>
                      </w:r>
                      <w:proofErr w:type="spellStart"/>
                      <w:r>
                        <w:t>Dña</w:t>
                      </w:r>
                      <w:proofErr w:type="spellEnd"/>
                      <w:r>
                        <w:t xml:space="preserve"> _________________________________ con DNI ___________________</w:t>
                      </w:r>
                      <w:r w:rsidRPr="0058609E">
                        <w:rPr>
                          <w:rFonts w:ascii="Arial Nova Light" w:eastAsia="Times New Roman" w:hAnsi="Arial Nova Light" w:cs="Times New Roman"/>
                          <w:color w:val="auto"/>
                          <w:lang w:eastAsia="es-ES_tradnl"/>
                        </w:rPr>
                        <w:t xml:space="preserve"> </w:t>
                      </w:r>
                      <w:r w:rsidRPr="0058609E">
                        <w:t xml:space="preserve">domicilio _____________________________________ </w:t>
                      </w:r>
                      <w:proofErr w:type="spellStart"/>
                      <w:r w:rsidRPr="0058609E">
                        <w:t>teléfono</w:t>
                      </w:r>
                      <w:proofErr w:type="spellEnd"/>
                      <w:r w:rsidRPr="0058609E">
                        <w:t xml:space="preserve"> __________________ y correo </w:t>
                      </w:r>
                      <w:proofErr w:type="spellStart"/>
                      <w:r w:rsidRPr="0058609E">
                        <w:t>electrónico</w:t>
                      </w:r>
                      <w:proofErr w:type="spellEnd"/>
                      <w:r w:rsidRPr="0058609E">
                        <w:t xml:space="preserve"> ______________________________________________________ en calidad de PACIENTE </w:t>
                      </w:r>
                    </w:p>
                    <w:p w14:paraId="3AE716B4" w14:textId="77777777" w:rsidR="0058609E" w:rsidRDefault="0058609E"/>
                  </w:txbxContent>
                </v:textbox>
              </v:shape>
            </w:pict>
          </mc:Fallback>
        </mc:AlternateContent>
      </w:r>
    </w:p>
    <w:p w14:paraId="4FEA431F" w14:textId="77777777" w:rsidR="0058609E" w:rsidRDefault="0058609E" w:rsidP="0058609E">
      <w:pPr>
        <w:pStyle w:val="Saludo"/>
        <w:spacing w:line="360" w:lineRule="auto"/>
      </w:pPr>
    </w:p>
    <w:p w14:paraId="691DEB3A" w14:textId="77777777" w:rsidR="00B93FD2" w:rsidRDefault="0058609E" w:rsidP="0058609E">
      <w:pPr>
        <w:pStyle w:val="Saludo"/>
        <w:spacing w:line="360" w:lineRule="auto"/>
        <w:jc w:val="center"/>
      </w:pPr>
      <w:r>
        <w:t>MANIFIESTA</w:t>
      </w:r>
    </w:p>
    <w:p w14:paraId="3BD610A6" w14:textId="77777777" w:rsidR="0058609E" w:rsidRPr="0058609E" w:rsidRDefault="0058609E" w:rsidP="0058609E">
      <w:pPr>
        <w:pStyle w:val="NormalWeb"/>
        <w:spacing w:line="360" w:lineRule="auto"/>
        <w:rPr>
          <w:rFonts w:eastAsia="Times New Roman"/>
          <w:color w:val="auto"/>
          <w:lang w:eastAsia="es-ES_tradnl"/>
        </w:rPr>
      </w:pPr>
      <w:r w:rsidRPr="0058609E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 xml:space="preserve">Que de acuerdo con lo dispuesto en el RGPD 2016/679 y en la LOPDGDD 3/2018, mediante la firma de este documento presta su CONSENTIMIENTO a la </w:t>
      </w:r>
      <w:proofErr w:type="spellStart"/>
      <w:r w:rsidRPr="0058609E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>psicóloga</w:t>
      </w:r>
      <w:proofErr w:type="spellEnd"/>
      <w:r w:rsidR="001D7031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 xml:space="preserve"> SILVIA FONSECA PINO</w:t>
      </w:r>
      <w:r w:rsidRPr="0058609E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 xml:space="preserve"> colegia</w:t>
      </w:r>
      <w:r w:rsidR="001D7031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>da m-13848</w:t>
      </w:r>
      <w:r w:rsidRPr="0058609E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 xml:space="preserve"> con la finalidad de llevar a cabo el tratamiento </w:t>
      </w:r>
      <w:proofErr w:type="spellStart"/>
      <w:r w:rsidRPr="0058609E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>psicológico</w:t>
      </w:r>
      <w:proofErr w:type="spellEnd"/>
      <w:r w:rsidRPr="0058609E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 xml:space="preserve"> acordado en consulta. De esta manera declara ser conocedor de un Registro de Actividad titularidad de </w:t>
      </w:r>
      <w:r w:rsidR="001D7031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>SILVIA FONSECA PINO</w:t>
      </w:r>
      <w:r w:rsidRPr="0058609E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 xml:space="preserve"> donde se van a incluir sus datos para la correcta </w:t>
      </w:r>
      <w:proofErr w:type="spellStart"/>
      <w:r w:rsidRPr="0058609E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>prestación</w:t>
      </w:r>
      <w:proofErr w:type="spellEnd"/>
      <w:r w:rsidRPr="0058609E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 xml:space="preserve"> de los servicios </w:t>
      </w:r>
      <w:proofErr w:type="spellStart"/>
      <w:r w:rsidRPr="0058609E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>psicológicos</w:t>
      </w:r>
      <w:proofErr w:type="spellEnd"/>
      <w:r w:rsidRPr="0058609E">
        <w:rPr>
          <w:rFonts w:ascii="Arial Nova Light" w:eastAsia="Times New Roman" w:hAnsi="Arial Nova Light"/>
          <w:color w:val="auto"/>
          <w:sz w:val="20"/>
          <w:szCs w:val="20"/>
          <w:lang w:eastAsia="es-ES_tradnl"/>
        </w:rPr>
        <w:t xml:space="preserve">. </w:t>
      </w:r>
    </w:p>
    <w:p w14:paraId="1E497E75" w14:textId="77777777" w:rsidR="0058609E" w:rsidRPr="0058609E" w:rsidRDefault="0058609E" w:rsidP="0058609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s-ES_tradnl"/>
        </w:rPr>
      </w:pPr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La base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jurídica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para el tratamiento de sus datos personales es el consentimiento. Los datos se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conservarán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mientras se mantenga la terapia y en base a las obligaciones legales. Los datos suministrados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podrán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cederse a profesionales en caso de ser necesario para la correcta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prestación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de los servicios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psicológicos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y en caso de que se requiera por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obligación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legal. </w:t>
      </w:r>
    </w:p>
    <w:p w14:paraId="0485134B" w14:textId="77777777" w:rsidR="0058609E" w:rsidRDefault="0058609E" w:rsidP="0058609E">
      <w:pPr>
        <w:spacing w:before="100" w:beforeAutospacing="1" w:after="100" w:afterAutospacing="1" w:line="360" w:lineRule="auto"/>
        <w:rPr>
          <w:rFonts w:ascii="Arial Nova Light" w:eastAsia="Times New Roman" w:hAnsi="Arial Nova Light" w:cs="Times New Roman"/>
          <w:color w:val="auto"/>
          <w:lang w:eastAsia="es-ES_tradnl"/>
        </w:rPr>
      </w:pPr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Asimismo, se le informa que tiene derecho a retirar el consentimiento en cualquier momento, a ejercer de manera gratuita los derechos de acceso,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rectificación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,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supresión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,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oposición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,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limitación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y portabilidad de los datos y a no ser objeto de decisiones basadas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únicamente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en el tratamiento automatizado de datos, que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podra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́ efectuar por escrito ante el responsable del tratamiento en </w:t>
      </w:r>
      <w:r w:rsidR="001D7031">
        <w:rPr>
          <w:rFonts w:ascii="Arial Nova Light" w:eastAsia="Times New Roman" w:hAnsi="Arial Nova Light" w:cs="Times New Roman"/>
          <w:color w:val="auto"/>
          <w:lang w:eastAsia="es-ES_tradnl"/>
        </w:rPr>
        <w:t xml:space="preserve">el siguiente email </w:t>
      </w:r>
      <w:hyperlink r:id="rId7" w:history="1">
        <w:r w:rsidR="001D7031" w:rsidRPr="003B62F3">
          <w:rPr>
            <w:rStyle w:val="Hipervnculo"/>
            <w:rFonts w:ascii="Arial Nova Light" w:eastAsia="Times New Roman" w:hAnsi="Arial Nova Light" w:cs="Times New Roman"/>
            <w:lang w:eastAsia="es-ES_tradnl"/>
          </w:rPr>
          <w:t>info@silviafonsecapsicologa.com</w:t>
        </w:r>
      </w:hyperlink>
      <w:r w:rsidR="001D7031">
        <w:rPr>
          <w:rFonts w:ascii="Arial Nova Light" w:eastAsia="Times New Roman" w:hAnsi="Arial Nova Light" w:cs="Times New Roman"/>
          <w:color w:val="auto"/>
          <w:lang w:eastAsia="es-ES_tradnl"/>
        </w:rPr>
        <w:t xml:space="preserve">.  </w:t>
      </w:r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En caso de no resolver su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petición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en tiempo y forma tiene derecho a presentar una </w:t>
      </w:r>
      <w:proofErr w:type="spellStart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>reclamación</w:t>
      </w:r>
      <w:proofErr w:type="spellEnd"/>
      <w:r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ante la Autoridad de Control. </w:t>
      </w:r>
    </w:p>
    <w:p w14:paraId="0041CDFC" w14:textId="77777777" w:rsidR="000A1C2B" w:rsidRDefault="000A1C2B" w:rsidP="0058609E">
      <w:pPr>
        <w:spacing w:before="100" w:beforeAutospacing="1" w:after="100" w:afterAutospacing="1" w:line="360" w:lineRule="auto"/>
        <w:rPr>
          <w:rFonts w:ascii="Arial Nova Light" w:eastAsia="Times New Roman" w:hAnsi="Arial Nova Light" w:cs="Times New Roman"/>
          <w:color w:val="auto"/>
          <w:lang w:eastAsia="es-ES_tradnl"/>
        </w:rPr>
      </w:pPr>
    </w:p>
    <w:p w14:paraId="7787F6B0" w14:textId="77777777" w:rsidR="00B93FD2" w:rsidRPr="00D710BE" w:rsidRDefault="005D1F24" w:rsidP="0058609E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color w:val="auto"/>
          <w:lang w:eastAsia="es-ES_tradnl"/>
        </w:rPr>
      </w:pPr>
      <w:r>
        <w:rPr>
          <w:rFonts w:ascii="Arial Nova Light" w:eastAsia="Times New Roman" w:hAnsi="Arial Nova Light" w:cs="Times New Roman"/>
          <w:noProof/>
          <w:color w:val="auto"/>
          <w:lang w:eastAsia="es-ES_trad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AE8112" wp14:editId="1136AB58">
                <wp:simplePos x="0" y="0"/>
                <wp:positionH relativeFrom="column">
                  <wp:posOffset>972820</wp:posOffset>
                </wp:positionH>
                <wp:positionV relativeFrom="paragraph">
                  <wp:posOffset>20954</wp:posOffset>
                </wp:positionV>
                <wp:extent cx="215900" cy="114300"/>
                <wp:effectExtent l="0" t="0" r="12700" b="12700"/>
                <wp:wrapNone/>
                <wp:docPr id="113081536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59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90000" rIns="9000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55C6A" id="Rectángulo 2" o:spid="_x0000_s1026" style="position:absolute;margin-left:76.6pt;margin-top:1.65pt;width:17pt;height:9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" fillcolor="#e3ab48 [3204]" strokecolor="#261a06 [484]" strokeweight="1pt">
                <v:textbox inset="0,2.5mm,2.5mm,2.5mm"/>
              </v:rect>
            </w:pict>
          </mc:Fallback>
        </mc:AlternateContent>
      </w:r>
      <w:r>
        <w:rPr>
          <w:rFonts w:ascii="Arial Nova Light" w:eastAsia="Times New Roman" w:hAnsi="Arial Nova Light" w:cs="Times New Roman"/>
          <w:noProof/>
          <w:color w:val="auto"/>
          <w:lang w:eastAsia="es-ES_trad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0A4F3D" wp14:editId="7E072F82">
                <wp:simplePos x="0" y="0"/>
                <wp:positionH relativeFrom="column">
                  <wp:posOffset>20320</wp:posOffset>
                </wp:positionH>
                <wp:positionV relativeFrom="paragraph">
                  <wp:posOffset>20955</wp:posOffset>
                </wp:positionV>
                <wp:extent cx="152400" cy="114300"/>
                <wp:effectExtent l="0" t="0" r="12700" b="12700"/>
                <wp:wrapNone/>
                <wp:docPr id="169271310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6956C" id="Rectángulo 2" o:spid="_x0000_s1026" style="position:absolute;margin-left:1.6pt;margin-top:1.65pt;width:12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" fillcolor="#e3ab48 [3204]" strokecolor="#261a06 [484]" strokeweight="1pt"/>
            </w:pict>
          </mc:Fallback>
        </mc:AlternateContent>
      </w:r>
      <w:r w:rsid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     </w:t>
      </w:r>
      <w:r w:rsidR="0058609E" w:rsidRPr="0058609E">
        <w:rPr>
          <w:rFonts w:ascii="Arial Nova Light" w:eastAsia="Times New Roman" w:hAnsi="Arial Nova Light" w:cs="Times New Roman"/>
          <w:color w:val="auto"/>
          <w:lang w:eastAsia="es-ES_tradnl"/>
        </w:rPr>
        <w:t>CONSIENTE</w:t>
      </w:r>
      <w:r w:rsidR="00D710BE">
        <w:rPr>
          <w:rFonts w:ascii="Arial Nova Light" w:eastAsia="Times New Roman" w:hAnsi="Arial Nova Light" w:cs="Times New Roman"/>
          <w:color w:val="auto"/>
          <w:lang w:eastAsia="es-ES_tradnl"/>
        </w:rPr>
        <w:t xml:space="preserve">. </w:t>
      </w:r>
      <w:r w:rsidR="0058609E" w:rsidRPr="0058609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</w:t>
      </w:r>
      <w:r w:rsidR="00D710BE">
        <w:rPr>
          <w:rFonts w:ascii="Arial Nova Light" w:eastAsia="Times New Roman" w:hAnsi="Arial Nova Light" w:cs="Times New Roman"/>
          <w:color w:val="auto"/>
          <w:lang w:eastAsia="es-ES_tradnl"/>
        </w:rPr>
        <w:t xml:space="preserve">        </w:t>
      </w:r>
      <w:r w:rsidR="0058609E" w:rsidRPr="0058609E">
        <w:rPr>
          <w:rFonts w:ascii="Arial Nova Light" w:eastAsia="Times New Roman" w:hAnsi="Arial Nova Light" w:cs="Times New Roman"/>
          <w:color w:val="auto"/>
          <w:lang w:eastAsia="es-ES_tradnl"/>
        </w:rPr>
        <w:t>NO CONSI</w:t>
      </w:r>
      <w:r w:rsidR="0058609E">
        <w:rPr>
          <w:rFonts w:ascii="Arial Nova Light" w:eastAsia="Times New Roman" w:hAnsi="Arial Nova Light" w:cs="Times New Roman"/>
          <w:color w:val="auto"/>
          <w:lang w:eastAsia="es-ES_tradnl"/>
        </w:rPr>
        <w:t>ENTE</w:t>
      </w:r>
    </w:p>
    <w:sectPr w:rsidR="00B93FD2" w:rsidRPr="00D710BE" w:rsidSect="007603E0">
      <w:headerReference w:type="default" r:id="rId8"/>
      <w:footerReference w:type="default" r:id="rId9"/>
      <w:headerReference w:type="first" r:id="rId10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98E77" w14:textId="77777777" w:rsidR="00801EE3" w:rsidRDefault="00801EE3">
      <w:pPr>
        <w:spacing w:after="0" w:line="240" w:lineRule="auto"/>
      </w:pPr>
      <w:r>
        <w:separator/>
      </w:r>
    </w:p>
  </w:endnote>
  <w:endnote w:type="continuationSeparator" w:id="0">
    <w:p w14:paraId="104ACC59" w14:textId="77777777" w:rsidR="00801EE3" w:rsidRDefault="00801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1636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F714FE" w14:textId="77777777" w:rsidR="00B93FD2" w:rsidRDefault="00B93FD2">
        <w:pPr>
          <w:pStyle w:val="Piedepgin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20554" w14:textId="77777777" w:rsidR="00801EE3" w:rsidRDefault="00801EE3">
      <w:pPr>
        <w:spacing w:after="0" w:line="240" w:lineRule="auto"/>
      </w:pPr>
      <w:r>
        <w:separator/>
      </w:r>
    </w:p>
  </w:footnote>
  <w:footnote w:type="continuationSeparator" w:id="0">
    <w:p w14:paraId="2EE54373" w14:textId="77777777" w:rsidR="00801EE3" w:rsidRDefault="00801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9FD3" w14:textId="77777777" w:rsidR="00B93FD2" w:rsidRDefault="00B93FD2"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34D8C" wp14:editId="3672DEA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Marc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20DC07" id="Marco 1" o:spid="_x0000_s1026" style="position:absolute;margin-left:0;margin-top:0;width:394.8pt;height:567.4pt;z-index:251659264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middle" coordsize="5013960,7205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" path="m,l5013960,r,7205980l,7205980,,xm130564,130564r,6944852l4883396,7075416r,-6944852l130564,130564xe" fillcolor="#e3ab48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29E4" w14:textId="77777777" w:rsidR="00B93FD2" w:rsidRDefault="00F31656"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FD3C078" wp14:editId="298BB0B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14540" cy="10200640"/>
              <wp:effectExtent l="0" t="0" r="0" b="0"/>
              <wp:wrapNone/>
              <wp:docPr id="2108265559" name="Grupo 10" descr="Title: Marco de página con tabulació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14540" cy="10200640"/>
                        <a:chOff x="1333" y="0"/>
                        <a:chExt cx="73152" cy="96012"/>
                      </a:xfrm>
                    </wpg:grpSpPr>
                    <wps:wsp>
                      <wps:cNvPr id="798862071" name="Marco 8"/>
                      <wps:cNvSpPr>
                        <a:spLocks/>
                      </wps:cNvSpPr>
                      <wps:spPr bwMode="auto">
                        <a:xfrm>
                          <a:off x="1333" y="0"/>
                          <a:ext cx="73152" cy="96012"/>
                        </a:xfrm>
                        <a:custGeom>
                          <a:avLst/>
                          <a:gdLst>
                            <a:gd name="T0" fmla="*/ 0 w 7315200"/>
                            <a:gd name="T1" fmla="*/ 0 h 9601200"/>
                            <a:gd name="T2" fmla="*/ 7315200 w 7315200"/>
                            <a:gd name="T3" fmla="*/ 0 h 9601200"/>
                            <a:gd name="T4" fmla="*/ 7315200 w 7315200"/>
                            <a:gd name="T5" fmla="*/ 9601200 h 9601200"/>
                            <a:gd name="T6" fmla="*/ 0 w 7315200"/>
                            <a:gd name="T7" fmla="*/ 9601200 h 9601200"/>
                            <a:gd name="T8" fmla="*/ 0 w 7315200"/>
                            <a:gd name="T9" fmla="*/ 0 h 9601200"/>
                            <a:gd name="T10" fmla="*/ 190488 w 7315200"/>
                            <a:gd name="T11" fmla="*/ 190488 h 9601200"/>
                            <a:gd name="T12" fmla="*/ 190488 w 7315200"/>
                            <a:gd name="T13" fmla="*/ 9410712 h 9601200"/>
                            <a:gd name="T14" fmla="*/ 7124712 w 7315200"/>
                            <a:gd name="T15" fmla="*/ 9410712 h 9601200"/>
                            <a:gd name="T16" fmla="*/ 7124712 w 7315200"/>
                            <a:gd name="T17" fmla="*/ 190488 h 9601200"/>
                            <a:gd name="T18" fmla="*/ 190488 w 7315200"/>
                            <a:gd name="T19" fmla="*/ 190488 h 960120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7315200" h="96012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9601200"/>
                              </a:lnTo>
                              <a:lnTo>
                                <a:pt x="0" y="96012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90488" y="190488"/>
                              </a:moveTo>
                              <a:lnTo>
                                <a:pt x="190488" y="9410712"/>
                              </a:lnTo>
                              <a:lnTo>
                                <a:pt x="7124712" y="9410712"/>
                              </a:lnTo>
                              <a:lnTo>
                                <a:pt x="7124712" y="190488"/>
                              </a:lnTo>
                              <a:lnTo>
                                <a:pt x="190488" y="1904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AB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20249926" name="Forma libre 7"/>
                      <wps:cNvSpPr>
                        <a:spLocks/>
                      </wps:cNvSpPr>
                      <wps:spPr bwMode="auto">
                        <a:xfrm>
                          <a:off x="2286" y="4286"/>
                          <a:ext cx="3581" cy="8020"/>
                        </a:xfrm>
                        <a:custGeom>
                          <a:avLst/>
                          <a:gdLst>
                            <a:gd name="T0" fmla="*/ 2985 w 240"/>
                            <a:gd name="T1" fmla="*/ 0 h 528"/>
                            <a:gd name="T2" fmla="*/ 252190 w 240"/>
                            <a:gd name="T3" fmla="*/ 0 h 528"/>
                            <a:gd name="T4" fmla="*/ 358140 w 240"/>
                            <a:gd name="T5" fmla="*/ 373661 h 528"/>
                            <a:gd name="T6" fmla="*/ 252190 w 240"/>
                            <a:gd name="T7" fmla="*/ 729095 h 528"/>
                            <a:gd name="T8" fmla="*/ 88043 w 240"/>
                            <a:gd name="T9" fmla="*/ 729095 h 528"/>
                            <a:gd name="T10" fmla="*/ 88043 w 240"/>
                            <a:gd name="T11" fmla="*/ 802005 h 528"/>
                            <a:gd name="T12" fmla="*/ 0 w 240"/>
                            <a:gd name="T13" fmla="*/ 729095 h 528"/>
                            <a:gd name="T14" fmla="*/ 2985 w 240"/>
                            <a:gd name="T15" fmla="*/ 729095 h 528"/>
                            <a:gd name="T16" fmla="*/ 2985 w 240"/>
                            <a:gd name="T17" fmla="*/ 0 h 52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240"/>
                            <a:gd name="T28" fmla="*/ 0 h 528"/>
                            <a:gd name="T29" fmla="*/ 240 w 240"/>
                            <a:gd name="T30" fmla="*/ 528 h 528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66ECC" w14:textId="77777777" w:rsidR="00B93FD2" w:rsidRDefault="00B93F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6FD3C078" id="Grupo 10" o:spid="_x0000_s1027" alt="Title: Marco de página con tabulación" style="position:absolute;margin-left:0;margin-top:0;width:560.2pt;height:803.2pt;z-index:-251655168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">
              <v:shape id="Marco 8" o:spid="_x0000_s1028" style="position:absolute;left:1333;width:73152;height:96012;visibility:visible;mso-wrap-style:square;v-text-anchor:middle" coordsize="7315200,960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" path="m,l7315200,r,9601200l,9601200,,xm190488,190488r,9220224l7124712,9410712r,-9220224l190488,190488xe" fillcolor="#e3ab48" stroked="f" strokeweight="1pt">
                <v:stroke joinstyle="miter"/>
                <v:path arrowok="t" o:connecttype="custom" o:connectlocs="0,0;73152,0;73152,96012;0,96012;0,0;1905,1905;1905,94107;71247,94107;71247,1905;1905,1905" o:connectangles="0,0,0,0,0,0,0,0,0,0"/>
              </v:shape>
              <v:shape id="Forma libre 7" o:spid="_x0000_s1029" style="position:absolute;left:2286;top:4286;width:3581;height:8020;visibility:visible;mso-wrap-style:square;v-text-anchor:top" coordsize="240,5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" adj="-11796480,,5400" path="m2,l169,r71,246l169,480r-110,l59,528,,480r2,l2,xe" fillcolor="black" stroked="f">
                <v:stroke joinstyle="round"/>
                <v:formulas/>
                <v:path arrowok="t" o:connecttype="custom" o:connectlocs="44539,0;3762885,0;5343747,5675684;3762885,11074511;1313675,11074511;1313675,12181970;0,11074511;44539,11074511;44539,0" o:connectangles="0,0,0,0,0,0,0,0,0" textboxrect="0,0,240,528"/>
                <v:textbox>
                  <w:txbxContent>
                    <w:p w14:paraId="3E066ECC" w14:textId="77777777" w:rsidR="00B93FD2" w:rsidRDefault="00B93FD2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A8C682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5A50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6018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E07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50DB0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E0ED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5644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1C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9497C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F29BAA"/>
    <w:lvl w:ilvl="0">
      <w:start w:val="1"/>
      <w:numFmt w:val="bullet"/>
      <w:pStyle w:val="Listaconvietas"/>
      <w:lvlText w:val=""/>
      <w:lvlJc w:val="left"/>
      <w:pPr>
        <w:ind w:left="360" w:hanging="360"/>
      </w:pPr>
      <w:rPr>
        <w:rFonts w:ascii="Symbol" w:hAnsi="Symbol" w:hint="default"/>
        <w:color w:val="E3AB48" w:themeColor="accent1"/>
      </w:rPr>
    </w:lvl>
  </w:abstractNum>
  <w:abstractNum w:abstractNumId="10" w15:restartNumberingAfterBreak="0">
    <w:nsid w:val="454416C3"/>
    <w:multiLevelType w:val="hybridMultilevel"/>
    <w:tmpl w:val="1884BEFA"/>
    <w:lvl w:ilvl="0" w:tplc="3C40D5C2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8" w:themeColor="accent1"/>
        <w:sz w:val="20"/>
      </w:rPr>
    </w:lvl>
    <w:lvl w:ilvl="1" w:tplc="EE42F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C640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0C7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C8F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809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7C4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E4E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1CB9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108896">
    <w:abstractNumId w:val="9"/>
  </w:num>
  <w:num w:numId="2" w16cid:durableId="672806889">
    <w:abstractNumId w:val="10"/>
  </w:num>
  <w:num w:numId="3" w16cid:durableId="1941138018">
    <w:abstractNumId w:val="10"/>
  </w:num>
  <w:num w:numId="4" w16cid:durableId="414476317">
    <w:abstractNumId w:val="7"/>
  </w:num>
  <w:num w:numId="5" w16cid:durableId="1765681776">
    <w:abstractNumId w:val="6"/>
  </w:num>
  <w:num w:numId="6" w16cid:durableId="643394470">
    <w:abstractNumId w:val="5"/>
  </w:num>
  <w:num w:numId="7" w16cid:durableId="136805225">
    <w:abstractNumId w:val="4"/>
  </w:num>
  <w:num w:numId="8" w16cid:durableId="35930962">
    <w:abstractNumId w:val="8"/>
  </w:num>
  <w:num w:numId="9" w16cid:durableId="1383139883">
    <w:abstractNumId w:val="3"/>
  </w:num>
  <w:num w:numId="10" w16cid:durableId="96873193">
    <w:abstractNumId w:val="2"/>
  </w:num>
  <w:num w:numId="11" w16cid:durableId="843519795">
    <w:abstractNumId w:val="1"/>
  </w:num>
  <w:num w:numId="12" w16cid:durableId="16089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9E"/>
    <w:rsid w:val="000A1C2B"/>
    <w:rsid w:val="001D7031"/>
    <w:rsid w:val="00583512"/>
    <w:rsid w:val="0058609E"/>
    <w:rsid w:val="005B5C04"/>
    <w:rsid w:val="005D1F24"/>
    <w:rsid w:val="0074550B"/>
    <w:rsid w:val="00801EE3"/>
    <w:rsid w:val="00B93FD2"/>
    <w:rsid w:val="00D710BE"/>
    <w:rsid w:val="00D82810"/>
    <w:rsid w:val="00DA458D"/>
    <w:rsid w:val="00DE6BC6"/>
    <w:rsid w:val="00F31656"/>
    <w:rsid w:val="00F3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4FE2D"/>
  <w15:docId w15:val="{7F553A57-0E77-7641-87F3-16232683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0" w:unhideWhenUsed="1" w:qFormat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9C0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basedOn w:val="Fuentedeprrafopredeter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il"/>
    </w:rPr>
  </w:style>
  <w:style w:type="paragraph" w:customStyle="1" w:styleId="Direccin">
    <w:name w:val="Dirección"/>
    <w:basedOn w:val="Normal"/>
    <w:uiPriority w:val="3"/>
    <w:qFormat/>
    <w:pPr>
      <w:spacing w:after="280" w:line="264" w:lineRule="auto"/>
      <w:contextualSpacing/>
    </w:pPr>
    <w:rPr>
      <w:rFonts w:eastAsiaTheme="minorEastAsia"/>
      <w:szCs w:val="18"/>
    </w:rPr>
  </w:style>
  <w:style w:type="paragraph" w:styleId="Cierre">
    <w:name w:val="Closing"/>
    <w:basedOn w:val="Normal"/>
    <w:next w:val="Firma"/>
    <w:link w:val="CierreCar"/>
    <w:uiPriority w:val="5"/>
    <w:qFormat/>
    <w:pPr>
      <w:spacing w:before="720" w:after="0" w:line="240" w:lineRule="auto"/>
    </w:pPr>
    <w:rPr>
      <w:rFonts w:eastAsiaTheme="minorEastAsia"/>
      <w:bCs/>
      <w:szCs w:val="18"/>
    </w:rPr>
  </w:style>
  <w:style w:type="character" w:customStyle="1" w:styleId="CierreCar">
    <w:name w:val="Cierre Car"/>
    <w:basedOn w:val="Fuentedeprrafopredeter"/>
    <w:link w:val="Cierre"/>
    <w:uiPriority w:val="5"/>
    <w:rPr>
      <w:rFonts w:eastAsiaTheme="minorEastAsia"/>
      <w:bCs/>
      <w:szCs w:val="18"/>
    </w:rPr>
  </w:style>
  <w:style w:type="paragraph" w:styleId="Firma">
    <w:name w:val="Signature"/>
    <w:basedOn w:val="Normal"/>
    <w:next w:val="Normal"/>
    <w:link w:val="FirmaCar"/>
    <w:uiPriority w:val="6"/>
    <w:qFormat/>
    <w:pPr>
      <w:spacing w:before="1080" w:after="280" w:line="240" w:lineRule="auto"/>
      <w:contextualSpacing/>
    </w:pPr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character" w:customStyle="1" w:styleId="FirmaCar">
    <w:name w:val="Firma Car"/>
    <w:basedOn w:val="Fuentedeprrafopredeter"/>
    <w:link w:val="Firma"/>
    <w:uiPriority w:val="6"/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paragraph" w:styleId="Fecha">
    <w:name w:val="Date"/>
    <w:basedOn w:val="Normal"/>
    <w:next w:val="Direccin"/>
    <w:link w:val="FechaCar"/>
    <w:uiPriority w:val="2"/>
    <w:qFormat/>
    <w:pPr>
      <w:spacing w:before="720" w:after="280" w:line="240" w:lineRule="auto"/>
      <w:contextualSpacing/>
    </w:pPr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character" w:customStyle="1" w:styleId="FechaCar">
    <w:name w:val="Fecha Car"/>
    <w:basedOn w:val="Fuentedeprrafopredeter"/>
    <w:link w:val="Fecha"/>
    <w:uiPriority w:val="2"/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paragraph" w:styleId="Piedepgina">
    <w:name w:val="footer"/>
    <w:basedOn w:val="Normal"/>
    <w:link w:val="PiedepginaC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Pr>
      <w:color w:val="0E0B05" w:themeColor="text2"/>
      <w:sz w:val="24"/>
    </w:rPr>
  </w:style>
  <w:style w:type="paragraph" w:styleId="Saludo">
    <w:name w:val="Salutation"/>
    <w:basedOn w:val="Normal"/>
    <w:next w:val="Normal"/>
    <w:link w:val="SaludoCar"/>
    <w:uiPriority w:val="4"/>
    <w:qFormat/>
    <w:pPr>
      <w:spacing w:before="800" w:line="240" w:lineRule="auto"/>
    </w:pPr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character" w:customStyle="1" w:styleId="SaludoCar">
    <w:name w:val="Saludo Car"/>
    <w:basedOn w:val="Fuentedeprrafopredeter"/>
    <w:link w:val="Saludo"/>
    <w:uiPriority w:val="4"/>
    <w:rPr>
      <w:rFonts w:asciiTheme="majorHAnsi" w:eastAsiaTheme="minorEastAsia" w:hAnsiTheme="majorHAnsi"/>
      <w:bCs/>
      <w:color w:val="0E0B05" w:themeColor="text2"/>
      <w:sz w:val="24"/>
      <w:szCs w:val="18"/>
    </w:rPr>
  </w:style>
  <w:style w:type="paragraph" w:customStyle="1" w:styleId="Nombre">
    <w:name w:val="Nombre"/>
    <w:basedOn w:val="Normal"/>
    <w:uiPriority w:val="1"/>
    <w:qFormat/>
    <w:pPr>
      <w:spacing w:before="120" w:after="120" w:line="192" w:lineRule="auto"/>
    </w:pPr>
    <w:rPr>
      <w:rFonts w:asciiTheme="majorHAnsi" w:hAnsiTheme="majorHAnsi"/>
      <w:b/>
      <w:caps/>
      <w:color w:val="0E0B05" w:themeColor="text2"/>
      <w:sz w:val="70"/>
    </w:rPr>
  </w:style>
  <w:style w:type="paragraph" w:customStyle="1" w:styleId="Informacindecontacto">
    <w:name w:val="Información de contacto"/>
    <w:basedOn w:val="Normal"/>
    <w:uiPriority w:val="2"/>
    <w:qFormat/>
    <w:pPr>
      <w:contextualSpacing/>
    </w:pPr>
    <w:rPr>
      <w:rFonts w:asciiTheme="majorHAnsi" w:hAnsiTheme="majorHAnsi"/>
      <w:sz w:val="24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character" w:styleId="nfasis">
    <w:name w:val="Emphasis"/>
    <w:basedOn w:val="Fuentedeprrafopredeter"/>
    <w:uiPriority w:val="20"/>
    <w:semiHidden/>
    <w:unhideWhenUsed/>
    <w:qFormat/>
    <w:rPr>
      <w:i w:val="0"/>
      <w:iCs/>
      <w:color w:val="E3AB48" w:themeColor="accent1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character" w:styleId="nfasisintenso">
    <w:name w:val="Intense Emphasis"/>
    <w:basedOn w:val="Fuentedeprrafopredeter"/>
    <w:uiPriority w:val="21"/>
    <w:semiHidden/>
    <w:unhideWhenUsed/>
    <w:qFormat/>
    <w:rPr>
      <w:b/>
      <w:i w:val="0"/>
      <w:iCs/>
      <w:color w:val="E3AB48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Cs/>
      <w:color w:val="262626" w:themeColor="text1" w:themeTint="D9"/>
      <w:sz w:val="26"/>
      <w:szCs w:val="2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paragraph" w:styleId="Prrafodelista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tulo">
    <w:name w:val="Title"/>
    <w:basedOn w:val="Normal"/>
    <w:link w:val="TtuloCar"/>
    <w:uiPriority w:val="9"/>
    <w:semiHidden/>
    <w:unhideWhenUsed/>
    <w:qFormat/>
    <w:pPr>
      <w:spacing w:line="192" w:lineRule="auto"/>
    </w:pPr>
    <w:rPr>
      <w:rFonts w:asciiTheme="majorHAnsi" w:eastAsiaTheme="majorEastAsia" w:hAnsiTheme="majorHAnsi" w:cstheme="majorBidi"/>
      <w:b/>
      <w:caps/>
      <w:color w:val="262626" w:themeColor="text1" w:themeTint="D9"/>
      <w:kern w:val="28"/>
      <w:sz w:val="70"/>
      <w:szCs w:val="56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Car">
    <w:name w:val="Cita Car"/>
    <w:basedOn w:val="Fuentedeprrafopredeter"/>
    <w:link w:val="Cita"/>
    <w:uiPriority w:val="29"/>
    <w:semiHidden/>
    <w:rPr>
      <w:iCs/>
      <w:color w:val="7F7F7F" w:themeColor="text1" w:themeTint="80"/>
      <w:sz w:val="26"/>
      <w:szCs w:val="20"/>
    </w:rPr>
  </w:style>
  <w:style w:type="character" w:styleId="Fuerte">
    <w:name w:val="Strong"/>
    <w:basedOn w:val="Fuentedeprrafopredeter"/>
    <w:uiPriority w:val="22"/>
    <w:semiHidden/>
    <w:unhideWhenUsed/>
    <w:qFormat/>
    <w:rPr>
      <w:b/>
      <w:bCs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9"/>
    <w:semiHidden/>
    <w:rPr>
      <w:rFonts w:asciiTheme="majorHAnsi" w:eastAsiaTheme="majorEastAsia" w:hAnsiTheme="majorHAnsi" w:cstheme="majorBidi"/>
      <w:b/>
      <w:caps/>
      <w:color w:val="262626" w:themeColor="text1" w:themeTint="D9"/>
      <w:kern w:val="28"/>
      <w:sz w:val="70"/>
      <w:szCs w:val="56"/>
    </w:rPr>
  </w:style>
  <w:style w:type="paragraph" w:styleId="Subttulo">
    <w:name w:val="Subtitle"/>
    <w:basedOn w:val="Normal"/>
    <w:next w:val="Normal"/>
    <w:link w:val="SubttuloCar"/>
    <w:uiPriority w:val="10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eastAsiaTheme="minorEastAsia"/>
      <w:spacing w:val="15"/>
      <w:sz w:val="24"/>
      <w:szCs w:val="22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7F7F7F" w:themeColor="text1" w:themeTint="80"/>
    </w:rPr>
  </w:style>
  <w:style w:type="character" w:customStyle="1" w:styleId="SubttuloCar">
    <w:name w:val="Subtítulo Car"/>
    <w:basedOn w:val="Fuentedeprrafopredeter"/>
    <w:link w:val="Subttulo"/>
    <w:uiPriority w:val="10"/>
    <w:semiHidden/>
    <w:rPr>
      <w:rFonts w:eastAsiaTheme="minorEastAsia"/>
      <w:color w:val="7F7F7F" w:themeColor="text1" w:themeTint="80"/>
      <w:spacing w:val="15"/>
      <w:sz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Encabezadodelista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color w:val="0E0B05" w:themeColor="text2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Listaconvietas">
    <w:name w:val="List Bullet"/>
    <w:basedOn w:val="Normal"/>
    <w:uiPriority w:val="9"/>
    <w:semiHidden/>
    <w:unhideWhenUsed/>
    <w:qFormat/>
    <w:pPr>
      <w:numPr>
        <w:numId w:val="1"/>
      </w:numPr>
      <w:spacing w:after="120"/>
      <w:ind w:left="216" w:hanging="216"/>
      <w:contextualSpacing/>
    </w:pPr>
  </w:style>
  <w:style w:type="paragraph" w:styleId="Listaconnmeros">
    <w:name w:val="List Number"/>
    <w:basedOn w:val="Normal"/>
    <w:uiPriority w:val="99"/>
    <w:semiHidden/>
    <w:unhideWhenUsed/>
    <w:pPr>
      <w:numPr>
        <w:numId w:val="8"/>
      </w:numPr>
      <w:spacing w:after="120"/>
      <w:ind w:left="216" w:hanging="216"/>
      <w:contextualSpacing/>
    </w:pPr>
  </w:style>
  <w:style w:type="paragraph" w:styleId="NormalWeb">
    <w:name w:val="Normal (Web)"/>
    <w:basedOn w:val="Normal"/>
    <w:uiPriority w:val="99"/>
    <w:semiHidden/>
    <w:unhideWhenUsed/>
    <w:rsid w:val="0058609E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1D7031"/>
    <w:rPr>
      <w:color w:val="53C3C7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D7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8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4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3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5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ilviafonsecapsicolog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esume linear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8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</dc:creator>
  <cp:lastModifiedBy>Info</cp:lastModifiedBy>
  <cp:revision>1</cp:revision>
  <dcterms:created xsi:type="dcterms:W3CDTF">2026-07-28T07:47:00Z</dcterms:created>
  <dcterms:modified xsi:type="dcterms:W3CDTF">2026-07-28T07:51:00Z</dcterms:modified>
</cp:coreProperties>
</file>